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6024FF">
        <w:rPr>
          <w:sz w:val="28"/>
          <w:szCs w:val="28"/>
          <w:u w:val="single"/>
        </w:rPr>
        <w:t>2</w:t>
      </w:r>
      <w:r w:rsidR="00D26EB6">
        <w:rPr>
          <w:sz w:val="28"/>
          <w:szCs w:val="28"/>
          <w:u w:val="single"/>
        </w:rPr>
        <w:t>9</w:t>
      </w:r>
      <w:r w:rsidR="006024FF">
        <w:rPr>
          <w:sz w:val="28"/>
          <w:szCs w:val="28"/>
          <w:u w:val="single"/>
        </w:rPr>
        <w:t xml:space="preserve"> октября</w:t>
      </w:r>
      <w:r w:rsidR="000B00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2020</w:t>
      </w:r>
      <w:r w:rsidR="00D26EB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года </w:t>
      </w:r>
      <w:r w:rsidR="001E1291">
        <w:rPr>
          <w:sz w:val="28"/>
          <w:szCs w:val="28"/>
          <w:u w:val="single"/>
        </w:rPr>
        <w:t xml:space="preserve">№ </w:t>
      </w:r>
      <w:r w:rsidR="00D723C5">
        <w:rPr>
          <w:sz w:val="28"/>
          <w:szCs w:val="28"/>
          <w:u w:val="single"/>
        </w:rPr>
        <w:t>210</w:t>
      </w:r>
      <w:r w:rsidR="006024FF">
        <w:rPr>
          <w:sz w:val="28"/>
          <w:szCs w:val="28"/>
          <w:u w:val="single"/>
        </w:rPr>
        <w:t xml:space="preserve"> 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 xml:space="preserve">О внесении изменений в приложения к постановлению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В целях приведения в соответствие с 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>действующим законодательством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 xml:space="preserve"> во исполнение протеста </w:t>
      </w:r>
      <w:proofErr w:type="spellStart"/>
      <w:r w:rsidR="006024FF">
        <w:rPr>
          <w:rFonts w:ascii="Times New Roman" w:hAnsi="Times New Roman" w:cs="Times New Roman"/>
          <w:color w:val="auto"/>
          <w:sz w:val="28"/>
          <w:szCs w:val="28"/>
        </w:rPr>
        <w:t>Волховской</w:t>
      </w:r>
      <w:proofErr w:type="spellEnd"/>
      <w:r w:rsidR="006024FF">
        <w:rPr>
          <w:rFonts w:ascii="Times New Roman" w:hAnsi="Times New Roman" w:cs="Times New Roman"/>
          <w:color w:val="auto"/>
          <w:sz w:val="28"/>
          <w:szCs w:val="28"/>
        </w:rPr>
        <w:t xml:space="preserve"> городской прокуратуры от 21.10.2020 года № 07-19-2020</w:t>
      </w:r>
    </w:p>
    <w:p w:rsidR="00A14D6D" w:rsidRDefault="00A14D6D" w:rsidP="00A14D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434D7B" w:rsidRDefault="00C208FC" w:rsidP="002C6AE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434D7B">
        <w:rPr>
          <w:rFonts w:ascii="Times New Roman" w:hAnsi="Times New Roman" w:cs="Times New Roman"/>
          <w:color w:val="auto"/>
          <w:sz w:val="28"/>
          <w:szCs w:val="28"/>
        </w:rPr>
        <w:t>Отменить Приложение 1 к постановлению  от 06 декабря</w:t>
      </w:r>
      <w:r w:rsidR="00434D7B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434D7B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434D7B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 w:rsidR="00434D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4D7B" w:rsidRPr="002C6AE2">
        <w:rPr>
          <w:rFonts w:ascii="Times New Roman" w:hAnsi="Times New Roman" w:cs="Times New Roman"/>
          <w:color w:val="auto"/>
          <w:sz w:val="28"/>
          <w:szCs w:val="28"/>
        </w:rPr>
        <w:t>муниципального района Ленинградской области»</w:t>
      </w:r>
    </w:p>
    <w:p w:rsidR="00E46314" w:rsidRDefault="00434D7B" w:rsidP="002C6AE2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2.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Изложить Приложение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</w:t>
      </w:r>
      <w:r w:rsidR="00C20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декабря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 w:rsidR="00A57F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 w:rsidR="00C20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l</w:t>
      </w:r>
      <w:proofErr w:type="spellEnd"/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постановлению.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4D7B">
        <w:rPr>
          <w:rFonts w:ascii="Times New Roman" w:hAnsi="Times New Roman" w:cs="Times New Roman"/>
          <w:sz w:val="28"/>
          <w:szCs w:val="28"/>
        </w:rPr>
        <w:t>3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4D7B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4D7B">
        <w:rPr>
          <w:rFonts w:ascii="Times New Roman" w:hAnsi="Times New Roman" w:cs="Times New Roman"/>
          <w:sz w:val="28"/>
          <w:szCs w:val="28"/>
        </w:rPr>
        <w:t>5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D751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D751E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3C6C13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С.Г. Белугин</w:t>
      </w:r>
    </w:p>
    <w:p w:rsidR="002C6AE2" w:rsidRDefault="002C6AE2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</w:t>
      </w:r>
      <w:proofErr w:type="gramStart"/>
      <w:r w:rsidRPr="00E50176">
        <w:rPr>
          <w:rFonts w:ascii="Times New Roman" w:hAnsi="Times New Roman" w:cs="Times New Roman"/>
          <w:sz w:val="22"/>
        </w:rPr>
        <w:t>.</w:t>
      </w:r>
      <w:r w:rsidR="00A26959">
        <w:rPr>
          <w:rFonts w:ascii="Times New Roman" w:hAnsi="Times New Roman" w:cs="Times New Roman"/>
          <w:sz w:val="22"/>
        </w:rPr>
        <w:t>С</w:t>
      </w:r>
      <w:proofErr w:type="gramEnd"/>
      <w:r w:rsidR="00A26959">
        <w:rPr>
          <w:rFonts w:ascii="Times New Roman" w:hAnsi="Times New Roman" w:cs="Times New Roman"/>
          <w:sz w:val="22"/>
        </w:rPr>
        <w:t>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Default="005037AE" w:rsidP="005037AE">
      <w:pPr>
        <w:jc w:val="right"/>
        <w:rPr>
          <w:sz w:val="28"/>
          <w:szCs w:val="28"/>
        </w:rPr>
        <w:sectPr w:rsidR="005037AE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B47005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B4700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="00B47005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октября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</w:t>
            </w:r>
            <w:r w:rsidR="009B11B7" w:rsidRP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470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размещения нестационарных торговых объектов, расположенных на территории МО Кисельнинское                                                                                                                                                               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1843"/>
        <w:gridCol w:w="1275"/>
        <w:gridCol w:w="993"/>
        <w:gridCol w:w="1559"/>
        <w:gridCol w:w="1417"/>
        <w:gridCol w:w="1134"/>
        <w:gridCol w:w="993"/>
        <w:gridCol w:w="1701"/>
        <w:gridCol w:w="1417"/>
        <w:gridCol w:w="1276"/>
        <w:gridCol w:w="1121"/>
      </w:tblGrid>
      <w:tr w:rsidR="007D481F" w:rsidRPr="007D481F" w:rsidTr="009A2DAD">
        <w:trPr>
          <w:trHeight w:val="1522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Является ли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хозя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субъект, осу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деятельность в НТО, субъек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9A2DAD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ционный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номер НТО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proofErr w:type="spellEnd"/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НТО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(дата)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(дата)</w:t>
            </w:r>
          </w:p>
        </w:tc>
      </w:tr>
      <w:tr w:rsidR="007D481F" w:rsidRPr="007D481F" w:rsidTr="009A2DAD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DA057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830A1B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3A19B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A19BF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830A1B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исельня, ул. Центральная д.20 (перед объектом 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ООО "Рассвет плюс"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4702046892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10.08.2020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Кисельня, ул. 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д.20 (ориентир д.22)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ИП Тагиев Али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Алескер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B47005" w:rsidRPr="007D481F" w:rsidTr="00931F1A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, ул.Центральная д.20 (ориентир д.20а)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005" w:rsidRDefault="00B47005">
            <w:r w:rsidRPr="006207E8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B47005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47005" w:rsidRPr="007D481F" w:rsidTr="00931F1A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005" w:rsidRDefault="00B47005">
            <w:r w:rsidRPr="006207E8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ИП Ибрагимов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Гумбат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Араз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470204850234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D723C5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B47005" w:rsidRPr="007D481F" w:rsidTr="00931F1A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005" w:rsidRDefault="00B47005">
            <w:r w:rsidRPr="006207E8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B47005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5A5D01" w:rsidP="005A5D0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005" w:rsidRPr="007D481F" w:rsidRDefault="00B47005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5D01" w:rsidRPr="007D481F" w:rsidTr="00AA7FD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исельня, ул.Центральная д.20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>
            <w:r w:rsidRPr="006207E8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5A5D01">
            <w:r w:rsidRPr="005E58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A5D01" w:rsidRPr="007D481F" w:rsidTr="00AA7FD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исельня, ул.Центральная д.20 (перед магазином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хоз.товаров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>
            <w:r w:rsidRPr="006207E8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Гахраманов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Сиясат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Яшар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784808793492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5E58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5A5D01" w:rsidRPr="007D481F" w:rsidTr="006948E2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ИП Сафаров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Агиф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Важит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>
            <w:r w:rsidRPr="00815D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31.12.2020</w:t>
            </w:r>
          </w:p>
        </w:tc>
      </w:tr>
      <w:tr w:rsidR="005A5D01" w:rsidRPr="007D481F" w:rsidTr="006948E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Непродовол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ИП Фомин Денис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сандрович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470205902686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15D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5A5D01" w:rsidRPr="007D481F" w:rsidTr="006948E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15D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6948E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15D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аплино                              у МКД №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5A5D01" w:rsidRPr="007D481F" w:rsidTr="00FF1C25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D01" w:rsidRDefault="005A5D01" w:rsidP="00D723C5">
            <w:r w:rsidRPr="008D67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29.10.2020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D01" w:rsidRPr="007D481F" w:rsidRDefault="005A5D01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</w:t>
            </w:r>
            <w:proofErr w:type="gram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еливерстово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у д. № 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</w:t>
            </w:r>
            <w:proofErr w:type="spellEnd"/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A5D0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A5D01" w:rsidP="005A5D0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.2020 г.  № </w:t>
            </w:r>
            <w:r w:rsidR="00D723C5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B47005" w:rsidRDefault="00B47005" w:rsidP="004131FA"/>
    <w:p w:rsidR="004131FA" w:rsidRDefault="004131FA" w:rsidP="00B4700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BB327A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BB327A">
        <w:rPr>
          <w:rFonts w:ascii="Times New Roman" w:eastAsia="Times New Roman" w:hAnsi="Times New Roman" w:cs="Times New Roman"/>
          <w:sz w:val="20"/>
          <w:szCs w:val="20"/>
        </w:rPr>
        <w:t>исельня ул. Центральная  у д. 13А</w:t>
      </w: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766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74" t="7639" b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005" w:rsidRDefault="00B47005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>исельня, ул. Центральная д.20 (перед объектом 20А)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 Кисельня, ул. 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Центральная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 д.20 (ориентир д.22)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proofErr w:type="spellStart"/>
      <w:r w:rsidRPr="00D11F23">
        <w:rPr>
          <w:rFonts w:ascii="Times New Roman" w:eastAsia="Times New Roman" w:hAnsi="Times New Roman" w:cs="Times New Roman"/>
          <w:sz w:val="20"/>
          <w:szCs w:val="20"/>
        </w:rPr>
        <w:t>дер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>исельня</w:t>
      </w:r>
      <w:proofErr w:type="spellEnd"/>
      <w:r w:rsidRPr="00D11F23">
        <w:rPr>
          <w:rFonts w:ascii="Times New Roman" w:eastAsia="Times New Roman" w:hAnsi="Times New Roman" w:cs="Times New Roman"/>
          <w:sz w:val="20"/>
          <w:szCs w:val="20"/>
        </w:rPr>
        <w:t>, ул.Центральная д.20 (ориентир д.20а)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proofErr w:type="spellStart"/>
      <w:r w:rsidRPr="00D11F23">
        <w:rPr>
          <w:rFonts w:ascii="Times New Roman" w:eastAsia="Times New Roman" w:hAnsi="Times New Roman" w:cs="Times New Roman"/>
          <w:sz w:val="20"/>
          <w:szCs w:val="20"/>
        </w:rPr>
        <w:t>дер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>исельня</w:t>
      </w:r>
      <w:proofErr w:type="spellEnd"/>
      <w:r w:rsidRPr="00D11F23">
        <w:rPr>
          <w:rFonts w:ascii="Times New Roman" w:eastAsia="Times New Roman" w:hAnsi="Times New Roman" w:cs="Times New Roman"/>
          <w:sz w:val="20"/>
          <w:szCs w:val="20"/>
        </w:rPr>
        <w:t>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2.4.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11F23">
        <w:rPr>
          <w:rFonts w:ascii="Times New Roman" w:eastAsia="Times New Roman" w:hAnsi="Times New Roman" w:cs="Times New Roman"/>
          <w:sz w:val="20"/>
          <w:szCs w:val="20"/>
        </w:rPr>
        <w:t>дер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>исельня</w:t>
      </w:r>
      <w:proofErr w:type="spellEnd"/>
      <w:r w:rsidRPr="00D11F23">
        <w:rPr>
          <w:rFonts w:ascii="Times New Roman" w:eastAsia="Times New Roman" w:hAnsi="Times New Roman" w:cs="Times New Roman"/>
          <w:sz w:val="20"/>
          <w:szCs w:val="20"/>
        </w:rPr>
        <w:t>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>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зином </w:t>
      </w:r>
      <w:proofErr w:type="spellStart"/>
      <w:r w:rsidRPr="00D11F23">
        <w:rPr>
          <w:rFonts w:ascii="Times New Roman" w:eastAsia="Times New Roman" w:hAnsi="Times New Roman" w:cs="Times New Roman"/>
          <w:sz w:val="20"/>
          <w:szCs w:val="20"/>
        </w:rPr>
        <w:t>хоз.товаров</w:t>
      </w:r>
      <w:proofErr w:type="spellEnd"/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D11F23">
        <w:rPr>
          <w:rFonts w:ascii="Times New Roman" w:eastAsia="Times New Roman" w:hAnsi="Times New Roman" w:cs="Times New Roman"/>
          <w:sz w:val="20"/>
          <w:szCs w:val="20"/>
        </w:rPr>
        <w:t>.К</w:t>
      </w:r>
      <w:proofErr w:type="gramEnd"/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47005" w:rsidRDefault="00B47005" w:rsidP="004131FA">
      <w:pPr>
        <w:rPr>
          <w:rFonts w:ascii="Times New Roman" w:hAnsi="Times New Roman"/>
          <w:sz w:val="20"/>
          <w:szCs w:val="20"/>
        </w:rPr>
      </w:pPr>
    </w:p>
    <w:p w:rsidR="00B47005" w:rsidRDefault="00B47005" w:rsidP="004131FA">
      <w:pPr>
        <w:rPr>
          <w:rFonts w:ascii="Times New Roman" w:hAnsi="Times New Roman"/>
          <w:sz w:val="20"/>
          <w:szCs w:val="20"/>
        </w:rPr>
      </w:pPr>
    </w:p>
    <w:p w:rsidR="00B47005" w:rsidRDefault="00B47005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283779" cy="5054103"/>
            <wp:effectExtent l="19050" t="0" r="2721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170" r="10752" b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78" cy="50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05" w:rsidRDefault="00B47005" w:rsidP="004131FA">
      <w:pPr>
        <w:rPr>
          <w:rFonts w:ascii="Times New Roman" w:hAnsi="Times New Roman"/>
          <w:sz w:val="20"/>
          <w:szCs w:val="20"/>
        </w:rPr>
      </w:pP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8AB" w:rsidRDefault="00DD28AB">
      <w:r>
        <w:separator/>
      </w:r>
    </w:p>
  </w:endnote>
  <w:endnote w:type="continuationSeparator" w:id="0">
    <w:p w:rsidR="00DD28AB" w:rsidRDefault="00DD2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1F" w:rsidRPr="00436FF3" w:rsidRDefault="007D481F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7D481F" w:rsidRDefault="007D48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8AB" w:rsidRDefault="00DD28AB">
      <w:r>
        <w:separator/>
      </w:r>
    </w:p>
  </w:footnote>
  <w:footnote w:type="continuationSeparator" w:id="0">
    <w:p w:rsidR="00DD28AB" w:rsidRDefault="00DD28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A2D33"/>
    <w:rsid w:val="00041128"/>
    <w:rsid w:val="00082B0C"/>
    <w:rsid w:val="0008636B"/>
    <w:rsid w:val="000A6CBC"/>
    <w:rsid w:val="000B00D2"/>
    <w:rsid w:val="000E1632"/>
    <w:rsid w:val="000F1A0D"/>
    <w:rsid w:val="00110E7A"/>
    <w:rsid w:val="00125315"/>
    <w:rsid w:val="00141306"/>
    <w:rsid w:val="00151E27"/>
    <w:rsid w:val="00162C81"/>
    <w:rsid w:val="00190D67"/>
    <w:rsid w:val="001959C5"/>
    <w:rsid w:val="001E1291"/>
    <w:rsid w:val="001F4DA6"/>
    <w:rsid w:val="0021654C"/>
    <w:rsid w:val="00254A32"/>
    <w:rsid w:val="00273550"/>
    <w:rsid w:val="00293B38"/>
    <w:rsid w:val="002A4A79"/>
    <w:rsid w:val="002B1ABE"/>
    <w:rsid w:val="002C00F4"/>
    <w:rsid w:val="002C6AE2"/>
    <w:rsid w:val="002C7868"/>
    <w:rsid w:val="002D7162"/>
    <w:rsid w:val="002D751E"/>
    <w:rsid w:val="002E1F3D"/>
    <w:rsid w:val="0030181A"/>
    <w:rsid w:val="003333C1"/>
    <w:rsid w:val="00382B33"/>
    <w:rsid w:val="00391A6F"/>
    <w:rsid w:val="0039475F"/>
    <w:rsid w:val="003A19BF"/>
    <w:rsid w:val="003A200B"/>
    <w:rsid w:val="003C6C13"/>
    <w:rsid w:val="003F7027"/>
    <w:rsid w:val="004131FA"/>
    <w:rsid w:val="00434D7B"/>
    <w:rsid w:val="00436FF3"/>
    <w:rsid w:val="004450C7"/>
    <w:rsid w:val="004511DA"/>
    <w:rsid w:val="00457D87"/>
    <w:rsid w:val="004616A3"/>
    <w:rsid w:val="0047053B"/>
    <w:rsid w:val="004A5EA6"/>
    <w:rsid w:val="004C3423"/>
    <w:rsid w:val="005037AE"/>
    <w:rsid w:val="0051334F"/>
    <w:rsid w:val="005211C9"/>
    <w:rsid w:val="00525AED"/>
    <w:rsid w:val="00581839"/>
    <w:rsid w:val="005A5D01"/>
    <w:rsid w:val="005D0FDB"/>
    <w:rsid w:val="005D4224"/>
    <w:rsid w:val="005D78A6"/>
    <w:rsid w:val="005F5167"/>
    <w:rsid w:val="00600B9E"/>
    <w:rsid w:val="006024FF"/>
    <w:rsid w:val="00625503"/>
    <w:rsid w:val="00627C7F"/>
    <w:rsid w:val="00630D8B"/>
    <w:rsid w:val="006332FE"/>
    <w:rsid w:val="006639A9"/>
    <w:rsid w:val="006B77EB"/>
    <w:rsid w:val="006D1B49"/>
    <w:rsid w:val="006F0115"/>
    <w:rsid w:val="0070115A"/>
    <w:rsid w:val="00703FBB"/>
    <w:rsid w:val="00741366"/>
    <w:rsid w:val="00796547"/>
    <w:rsid w:val="007B4A04"/>
    <w:rsid w:val="007C2512"/>
    <w:rsid w:val="007D481F"/>
    <w:rsid w:val="007E0450"/>
    <w:rsid w:val="007F0646"/>
    <w:rsid w:val="007F1431"/>
    <w:rsid w:val="007F7B8F"/>
    <w:rsid w:val="008037EC"/>
    <w:rsid w:val="008144B7"/>
    <w:rsid w:val="00830A1B"/>
    <w:rsid w:val="008354DA"/>
    <w:rsid w:val="0084355C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F6D3F"/>
    <w:rsid w:val="009055E5"/>
    <w:rsid w:val="00906F32"/>
    <w:rsid w:val="00941048"/>
    <w:rsid w:val="009504EB"/>
    <w:rsid w:val="009547F4"/>
    <w:rsid w:val="00967740"/>
    <w:rsid w:val="009976EE"/>
    <w:rsid w:val="009A2DAD"/>
    <w:rsid w:val="009A4889"/>
    <w:rsid w:val="009B11B7"/>
    <w:rsid w:val="009B69D7"/>
    <w:rsid w:val="009D5ECD"/>
    <w:rsid w:val="00A14D6D"/>
    <w:rsid w:val="00A217BA"/>
    <w:rsid w:val="00A231C0"/>
    <w:rsid w:val="00A26959"/>
    <w:rsid w:val="00A41AC9"/>
    <w:rsid w:val="00A57F5D"/>
    <w:rsid w:val="00A70271"/>
    <w:rsid w:val="00AB6DBD"/>
    <w:rsid w:val="00AE5D1B"/>
    <w:rsid w:val="00AE7AD7"/>
    <w:rsid w:val="00AF23B6"/>
    <w:rsid w:val="00B05D95"/>
    <w:rsid w:val="00B308C1"/>
    <w:rsid w:val="00B3768E"/>
    <w:rsid w:val="00B46D17"/>
    <w:rsid w:val="00B47005"/>
    <w:rsid w:val="00B8182E"/>
    <w:rsid w:val="00B82EFF"/>
    <w:rsid w:val="00B96FDC"/>
    <w:rsid w:val="00BB20E6"/>
    <w:rsid w:val="00BB7D9E"/>
    <w:rsid w:val="00BC52FE"/>
    <w:rsid w:val="00BD4BEA"/>
    <w:rsid w:val="00BE0910"/>
    <w:rsid w:val="00C07B0B"/>
    <w:rsid w:val="00C208FC"/>
    <w:rsid w:val="00C46CB5"/>
    <w:rsid w:val="00C727C8"/>
    <w:rsid w:val="00C83F38"/>
    <w:rsid w:val="00C9411F"/>
    <w:rsid w:val="00CA7647"/>
    <w:rsid w:val="00CB34FD"/>
    <w:rsid w:val="00CC291C"/>
    <w:rsid w:val="00CD58EC"/>
    <w:rsid w:val="00CD6682"/>
    <w:rsid w:val="00CE0486"/>
    <w:rsid w:val="00CE4A67"/>
    <w:rsid w:val="00D06C0E"/>
    <w:rsid w:val="00D11F23"/>
    <w:rsid w:val="00D25484"/>
    <w:rsid w:val="00D26EB6"/>
    <w:rsid w:val="00D43052"/>
    <w:rsid w:val="00D509AF"/>
    <w:rsid w:val="00D654FA"/>
    <w:rsid w:val="00D723C5"/>
    <w:rsid w:val="00DA057E"/>
    <w:rsid w:val="00DA2D33"/>
    <w:rsid w:val="00DA2FA5"/>
    <w:rsid w:val="00DD28AB"/>
    <w:rsid w:val="00DE0B7C"/>
    <w:rsid w:val="00DF2474"/>
    <w:rsid w:val="00E00355"/>
    <w:rsid w:val="00E10C19"/>
    <w:rsid w:val="00E1483E"/>
    <w:rsid w:val="00E148EF"/>
    <w:rsid w:val="00E46314"/>
    <w:rsid w:val="00E50176"/>
    <w:rsid w:val="00E80954"/>
    <w:rsid w:val="00E940EE"/>
    <w:rsid w:val="00EA2A7F"/>
    <w:rsid w:val="00F27501"/>
    <w:rsid w:val="00F561D1"/>
    <w:rsid w:val="00F6660A"/>
    <w:rsid w:val="00F75228"/>
    <w:rsid w:val="00F76CBB"/>
    <w:rsid w:val="00F81269"/>
    <w:rsid w:val="00F82B28"/>
    <w:rsid w:val="00F95B5F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86072-72FB-47DD-92B4-131FEAAD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1010</Words>
  <Characters>6870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2020-11-02T06:23:00Z</cp:lastPrinted>
  <dcterms:created xsi:type="dcterms:W3CDTF">2020-11-02T06:25:00Z</dcterms:created>
  <dcterms:modified xsi:type="dcterms:W3CDTF">2020-11-02T06:25:00Z</dcterms:modified>
</cp:coreProperties>
</file>