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C7" w:rsidRDefault="004A5EA6" w:rsidP="00E501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01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" cy="638175"/>
            <wp:effectExtent l="0" t="0" r="0" b="0"/>
            <wp:docPr id="1" name="Рисунок 1" descr="кисельня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исельня_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Кисельнинское сельское поселение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E50176" w:rsidP="00E501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C208FC" w:rsidP="00E50176">
      <w:pPr>
        <w:pStyle w:val="24"/>
        <w:rPr>
          <w:b w:val="0"/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E50176" w:rsidRPr="00E50176">
        <w:rPr>
          <w:sz w:val="28"/>
          <w:szCs w:val="28"/>
          <w:u w:val="single"/>
        </w:rPr>
        <w:t>т</w:t>
      </w:r>
      <w:r w:rsidR="001E1291">
        <w:rPr>
          <w:sz w:val="28"/>
          <w:szCs w:val="28"/>
          <w:u w:val="single"/>
        </w:rPr>
        <w:t xml:space="preserve"> 31</w:t>
      </w:r>
      <w:r w:rsidR="00E50176" w:rsidRPr="00E5017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марта</w:t>
      </w:r>
      <w:r w:rsidR="000B00D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2020года </w:t>
      </w:r>
      <w:r w:rsidR="001E1291">
        <w:rPr>
          <w:sz w:val="28"/>
          <w:szCs w:val="28"/>
          <w:u w:val="single"/>
        </w:rPr>
        <w:t>№ 65</w:t>
      </w:r>
    </w:p>
    <w:p w:rsidR="00E50176" w:rsidRDefault="00E50176" w:rsidP="00E50176">
      <w:pPr>
        <w:jc w:val="center"/>
        <w:rPr>
          <w:b/>
        </w:rPr>
      </w:pPr>
    </w:p>
    <w:p w:rsidR="00BB20E6" w:rsidRPr="00D11F23" w:rsidRDefault="00BB20E6" w:rsidP="00BB20E6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A14D6D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 w:rsidRPr="00A14D6D">
        <w:rPr>
          <w:rStyle w:val="3"/>
          <w:b/>
          <w:bCs/>
          <w:color w:val="000000"/>
          <w:sz w:val="28"/>
          <w:szCs w:val="28"/>
        </w:rPr>
        <w:t xml:space="preserve">О внесении изменений в приложения к постановлению администрации </w:t>
      </w:r>
      <w:r>
        <w:rPr>
          <w:rStyle w:val="3"/>
          <w:b/>
          <w:bCs/>
          <w:color w:val="000000"/>
          <w:sz w:val="28"/>
          <w:szCs w:val="28"/>
        </w:rPr>
        <w:t xml:space="preserve">МО Кисельнинское СП 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от </w:t>
      </w:r>
      <w:r>
        <w:rPr>
          <w:rStyle w:val="3"/>
          <w:b/>
          <w:bCs/>
          <w:color w:val="000000"/>
          <w:sz w:val="28"/>
          <w:szCs w:val="28"/>
        </w:rPr>
        <w:t>02 декабря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2016 года </w:t>
      </w:r>
      <w:r>
        <w:rPr>
          <w:rStyle w:val="3"/>
          <w:b/>
          <w:bCs/>
          <w:color w:val="000000"/>
          <w:sz w:val="28"/>
          <w:szCs w:val="28"/>
        </w:rPr>
        <w:t>№ 333</w:t>
      </w:r>
      <w:r w:rsidR="00C208FC">
        <w:rPr>
          <w:rStyle w:val="3"/>
          <w:b/>
          <w:bCs/>
          <w:color w:val="000000"/>
          <w:sz w:val="28"/>
          <w:szCs w:val="28"/>
        </w:rPr>
        <w:t xml:space="preserve"> </w:t>
      </w:r>
      <w:r>
        <w:rPr>
          <w:rStyle w:val="3"/>
          <w:b/>
          <w:bCs/>
          <w:color w:val="000000"/>
          <w:sz w:val="28"/>
          <w:szCs w:val="28"/>
        </w:rPr>
        <w:t xml:space="preserve">«Об утверждении положения 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о порядке </w:t>
      </w:r>
      <w:r>
        <w:rPr>
          <w:rStyle w:val="3"/>
          <w:b/>
          <w:bCs/>
          <w:color w:val="000000"/>
          <w:sz w:val="28"/>
          <w:szCs w:val="28"/>
        </w:rPr>
        <w:t xml:space="preserve">разработки и утверждения схем </w:t>
      </w:r>
      <w:r w:rsidRPr="00BB20E6">
        <w:rPr>
          <w:rStyle w:val="3"/>
          <w:b/>
          <w:bCs/>
          <w:color w:val="000000"/>
          <w:sz w:val="28"/>
          <w:szCs w:val="28"/>
        </w:rPr>
        <w:t>размещени</w:t>
      </w:r>
      <w:r>
        <w:rPr>
          <w:rStyle w:val="3"/>
          <w:b/>
          <w:bCs/>
          <w:color w:val="000000"/>
          <w:sz w:val="28"/>
          <w:szCs w:val="28"/>
        </w:rPr>
        <w:t>я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 нестационарных торговых объектов</w:t>
      </w:r>
      <w:r w:rsidR="00382B33">
        <w:rPr>
          <w:rStyle w:val="3"/>
          <w:b/>
          <w:bCs/>
          <w:color w:val="000000"/>
          <w:sz w:val="28"/>
          <w:szCs w:val="28"/>
        </w:rPr>
        <w:t xml:space="preserve"> </w:t>
      </w:r>
      <w:r w:rsidRPr="00BB20E6">
        <w:rPr>
          <w:rStyle w:val="3"/>
          <w:b/>
          <w:bCs/>
          <w:color w:val="000000"/>
          <w:sz w:val="28"/>
          <w:szCs w:val="28"/>
        </w:rPr>
        <w:t>на территории муниципального образования</w:t>
      </w:r>
      <w:r>
        <w:rPr>
          <w:rStyle w:val="3"/>
          <w:b/>
          <w:bCs/>
          <w:color w:val="000000"/>
          <w:sz w:val="28"/>
          <w:szCs w:val="28"/>
        </w:rPr>
        <w:t xml:space="preserve"> «Кисельнинское сельское поселение» Волховского</w:t>
      </w:r>
    </w:p>
    <w:p w:rsidR="00A14D6D" w:rsidRPr="00BB20E6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 xml:space="preserve">муниципального района </w:t>
      </w:r>
      <w:r w:rsidRPr="00BB20E6">
        <w:rPr>
          <w:rStyle w:val="3"/>
          <w:b/>
          <w:bCs/>
          <w:color w:val="000000"/>
          <w:sz w:val="28"/>
          <w:szCs w:val="28"/>
        </w:rPr>
        <w:t>Ленинградской области</w:t>
      </w:r>
      <w:r>
        <w:rPr>
          <w:rStyle w:val="3"/>
          <w:b/>
          <w:bCs/>
          <w:color w:val="000000"/>
          <w:sz w:val="28"/>
          <w:szCs w:val="28"/>
        </w:rPr>
        <w:t>»</w:t>
      </w:r>
    </w:p>
    <w:p w:rsidR="00BB20E6" w:rsidRPr="00BB20E6" w:rsidRDefault="00BB20E6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</w:p>
    <w:p w:rsidR="00E46314" w:rsidRPr="00D11F23" w:rsidRDefault="00E46314" w:rsidP="003C6C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16"/>
          <w:szCs w:val="28"/>
        </w:rPr>
      </w:pPr>
    </w:p>
    <w:p w:rsidR="00A14D6D" w:rsidRDefault="00C208FC" w:rsidP="00A14D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В целях приведения в соответствие с Приказом Комитета по развитию м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лого, среднего бизнеса и потребительского рынка Ленинградской области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4 от 12 марта 2019 года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О порядке разработки и утверждени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я схем размещения нестационарны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х торговых объектов на территории муниципального образования Ленинградской области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протокола № </w:t>
      </w: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9B11B7">
        <w:rPr>
          <w:rFonts w:ascii="Times New Roman" w:hAnsi="Times New Roman" w:cs="Times New Roman"/>
          <w:color w:val="auto"/>
          <w:sz w:val="28"/>
          <w:szCs w:val="28"/>
        </w:rPr>
        <w:t xml:space="preserve"> от 1</w:t>
      </w: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.0</w:t>
      </w:r>
      <w:r>
        <w:rPr>
          <w:rFonts w:ascii="Times New Roman" w:hAnsi="Times New Roman" w:cs="Times New Roman"/>
          <w:color w:val="auto"/>
          <w:sz w:val="28"/>
          <w:szCs w:val="28"/>
        </w:rPr>
        <w:t>3.2020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 xml:space="preserve"> года </w:t>
      </w:r>
      <w:r w:rsidR="00D11F23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комиссии по вопросам размещения (установки) и эксплуатации временных нестационарных </w:t>
      </w:r>
      <w:r w:rsidR="000B00D2">
        <w:rPr>
          <w:rFonts w:ascii="Times New Roman" w:hAnsi="Times New Roman" w:cs="Times New Roman"/>
          <w:color w:val="auto"/>
          <w:sz w:val="28"/>
          <w:szCs w:val="28"/>
        </w:rPr>
        <w:t>торговых объектов на территории</w:t>
      </w:r>
      <w:r w:rsidR="00D11F23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 МО Кисельнинское СП Волховского муниципального района Ленинградской области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A14D6D" w:rsidRDefault="00A14D6D" w:rsidP="00A14D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D6D"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E46314" w:rsidRDefault="00C208FC" w:rsidP="002C6AE2">
      <w:pPr>
        <w:autoSpaceDE w:val="0"/>
        <w:autoSpaceDN w:val="0"/>
        <w:adjustRightInd w:val="0"/>
        <w:jc w:val="both"/>
        <w:rPr>
          <w:rStyle w:val="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1. Изложить Приложение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постановлению администрации Волховск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ого муниципального района от 06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декабря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2016 года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№ 333 «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 Волховского</w:t>
      </w:r>
      <w:r w:rsidR="00A57F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Ленинградской области»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(с изменениями) в редакции Приложения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l к настоящему постановлению.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2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в средствах массовой информации и размещению на официальном сайте администрации </w:t>
      </w:r>
      <w:r w:rsidR="00E50176">
        <w:rPr>
          <w:rFonts w:ascii="Times New Roman" w:hAnsi="Times New Roman" w:cs="Times New Roman"/>
          <w:sz w:val="28"/>
          <w:szCs w:val="28"/>
        </w:rPr>
        <w:t>«Кисельнинское сельское</w:t>
      </w:r>
      <w:r w:rsidR="002D751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0176">
        <w:rPr>
          <w:rFonts w:ascii="Times New Roman" w:hAnsi="Times New Roman" w:cs="Times New Roman"/>
          <w:sz w:val="28"/>
          <w:szCs w:val="28"/>
        </w:rPr>
        <w:t>е»</w:t>
      </w:r>
      <w:r w:rsidR="002D751E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3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C6AE2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2D751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6AE2">
        <w:rPr>
          <w:rFonts w:ascii="Times New Roman" w:hAnsi="Times New Roman" w:cs="Times New Roman"/>
          <w:sz w:val="28"/>
          <w:szCs w:val="28"/>
        </w:rPr>
        <w:t xml:space="preserve">его </w:t>
      </w:r>
      <w:r w:rsidR="00E50176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C6AE2">
        <w:rPr>
          <w:rFonts w:ascii="Times New Roman" w:hAnsi="Times New Roman" w:cs="Times New Roman"/>
          <w:sz w:val="28"/>
          <w:szCs w:val="28"/>
        </w:rPr>
        <w:t>о</w:t>
      </w:r>
      <w:r w:rsidR="002D751E">
        <w:rPr>
          <w:rFonts w:ascii="Times New Roman" w:hAnsi="Times New Roman" w:cs="Times New Roman"/>
          <w:sz w:val="28"/>
          <w:szCs w:val="28"/>
        </w:rPr>
        <w:t>публикования.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4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>Контроль за исполнением постановления оставляю за собой.</w:t>
      </w:r>
    </w:p>
    <w:p w:rsidR="002D751E" w:rsidRDefault="002D751E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51E" w:rsidRDefault="003C6C13" w:rsidP="00C208F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2D751E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E50176">
        <w:rPr>
          <w:rFonts w:ascii="Times New Roman" w:hAnsi="Times New Roman" w:cs="Times New Roman"/>
          <w:sz w:val="28"/>
          <w:szCs w:val="28"/>
        </w:rPr>
        <w:t>Кисельнинское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С.Г. Белугин</w:t>
      </w:r>
    </w:p>
    <w:p w:rsidR="002C6AE2" w:rsidRDefault="002C6AE2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2D751E" w:rsidRPr="00E50176" w:rsidRDefault="002D751E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50176">
        <w:rPr>
          <w:rFonts w:ascii="Times New Roman" w:hAnsi="Times New Roman" w:cs="Times New Roman"/>
          <w:sz w:val="22"/>
        </w:rPr>
        <w:t>Исп.</w:t>
      </w:r>
      <w:r w:rsidR="00A26959">
        <w:rPr>
          <w:rFonts w:ascii="Times New Roman" w:hAnsi="Times New Roman" w:cs="Times New Roman"/>
          <w:sz w:val="22"/>
        </w:rPr>
        <w:t>Свинцова Н.Л</w:t>
      </w:r>
      <w:r w:rsidRPr="00E50176">
        <w:rPr>
          <w:rFonts w:ascii="Times New Roman" w:hAnsi="Times New Roman" w:cs="Times New Roman"/>
          <w:sz w:val="22"/>
        </w:rPr>
        <w:t xml:space="preserve">., </w:t>
      </w:r>
      <w:r w:rsidR="003C6C13">
        <w:rPr>
          <w:rFonts w:ascii="Times New Roman" w:hAnsi="Times New Roman" w:cs="Times New Roman"/>
          <w:sz w:val="22"/>
        </w:rPr>
        <w:t>тел. 8(81363)</w:t>
      </w:r>
      <w:r w:rsidRPr="00E50176">
        <w:rPr>
          <w:rFonts w:ascii="Times New Roman" w:hAnsi="Times New Roman" w:cs="Times New Roman"/>
          <w:sz w:val="22"/>
        </w:rPr>
        <w:t>4</w:t>
      </w:r>
      <w:r w:rsidR="00E50176" w:rsidRPr="00E50176">
        <w:rPr>
          <w:rFonts w:ascii="Times New Roman" w:hAnsi="Times New Roman" w:cs="Times New Roman"/>
          <w:sz w:val="22"/>
        </w:rPr>
        <w:t>8</w:t>
      </w:r>
      <w:r w:rsidRPr="00E50176">
        <w:rPr>
          <w:rFonts w:ascii="Times New Roman" w:hAnsi="Times New Roman" w:cs="Times New Roman"/>
          <w:sz w:val="22"/>
        </w:rPr>
        <w:t>-</w:t>
      </w:r>
      <w:r w:rsidR="00E50176" w:rsidRPr="00E50176">
        <w:rPr>
          <w:rFonts w:ascii="Times New Roman" w:hAnsi="Times New Roman" w:cs="Times New Roman"/>
          <w:sz w:val="22"/>
        </w:rPr>
        <w:t>191</w:t>
      </w:r>
    </w:p>
    <w:p w:rsidR="005037AE" w:rsidRDefault="005037AE" w:rsidP="005037AE">
      <w:pPr>
        <w:jc w:val="right"/>
        <w:rPr>
          <w:sz w:val="28"/>
          <w:szCs w:val="28"/>
        </w:rPr>
        <w:sectPr w:rsidR="005037AE" w:rsidSect="00F95B5F">
          <w:footerReference w:type="default" r:id="rId9"/>
          <w:pgSz w:w="11900" w:h="16840"/>
          <w:pgMar w:top="1021" w:right="567" w:bottom="1021" w:left="1134" w:header="0" w:footer="6" w:gutter="0"/>
          <w:cols w:space="720"/>
          <w:noEndnote/>
          <w:docGrid w:linePitch="360"/>
        </w:sectPr>
      </w:pPr>
    </w:p>
    <w:tbl>
      <w:tblPr>
        <w:tblW w:w="15829" w:type="dxa"/>
        <w:tblLayout w:type="fixed"/>
        <w:tblLook w:val="04A0"/>
      </w:tblPr>
      <w:tblGrid>
        <w:gridCol w:w="1005"/>
        <w:gridCol w:w="1619"/>
        <w:gridCol w:w="1257"/>
        <w:gridCol w:w="55"/>
        <w:gridCol w:w="951"/>
        <w:gridCol w:w="183"/>
        <w:gridCol w:w="1329"/>
        <w:gridCol w:w="1250"/>
        <w:gridCol w:w="114"/>
        <w:gridCol w:w="1134"/>
        <w:gridCol w:w="9"/>
        <w:gridCol w:w="1125"/>
        <w:gridCol w:w="143"/>
        <w:gridCol w:w="1634"/>
        <w:gridCol w:w="66"/>
        <w:gridCol w:w="1317"/>
        <w:gridCol w:w="100"/>
        <w:gridCol w:w="1262"/>
        <w:gridCol w:w="14"/>
        <w:gridCol w:w="1262"/>
      </w:tblGrid>
      <w:tr w:rsidR="00D11F23" w:rsidRPr="00D11F23" w:rsidTr="002C7868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</w:t>
            </w:r>
          </w:p>
        </w:tc>
      </w:tr>
      <w:tr w:rsidR="00D11F23" w:rsidRPr="00D11F23" w:rsidTr="002C7868">
        <w:trPr>
          <w:trHeight w:val="316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C208F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кое СП Волховского муниципального района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C208FC" w:rsidP="001E1291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марта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 №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65</w:t>
            </w:r>
          </w:p>
        </w:tc>
      </w:tr>
      <w:tr w:rsidR="00D11F23" w:rsidRPr="00D11F23" w:rsidTr="002C7868">
        <w:trPr>
          <w:trHeight w:val="35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(Приложение 1)</w:t>
            </w:r>
          </w:p>
        </w:tc>
      </w:tr>
      <w:tr w:rsidR="00D11F23" w:rsidRPr="00D11F23" w:rsidTr="002C7868">
        <w:trPr>
          <w:trHeight w:val="128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2C7868">
        <w:trPr>
          <w:trHeight w:val="359"/>
        </w:trPr>
        <w:tc>
          <w:tcPr>
            <w:tcW w:w="15829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</w:t>
            </w:r>
          </w:p>
        </w:tc>
      </w:tr>
      <w:tr w:rsidR="00D11F23" w:rsidRPr="00D11F23" w:rsidTr="002C7868">
        <w:trPr>
          <w:trHeight w:val="322"/>
        </w:trPr>
        <w:tc>
          <w:tcPr>
            <w:tcW w:w="15829" w:type="dxa"/>
            <w:gridSpan w:val="2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размещения нестационарных торговых объектов, расположенных на территории МО Кисельнинское                                                                                                                                                               СП Волховского муниципального района Ленинградской области</w:t>
            </w:r>
          </w:p>
        </w:tc>
      </w:tr>
      <w:tr w:rsidR="00D11F23" w:rsidRPr="00D11F23" w:rsidTr="002C7868">
        <w:trPr>
          <w:trHeight w:val="489"/>
        </w:trPr>
        <w:tc>
          <w:tcPr>
            <w:tcW w:w="15829" w:type="dxa"/>
            <w:gridSpan w:val="2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967740" w:rsidRDefault="00D11F23" w:rsidP="00D11F23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11F23" w:rsidRPr="00D11F23" w:rsidTr="002C7868">
        <w:trPr>
          <w:trHeight w:val="388"/>
        </w:trPr>
        <w:tc>
          <w:tcPr>
            <w:tcW w:w="15829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(текстовая часть)</w:t>
            </w:r>
          </w:p>
        </w:tc>
      </w:tr>
      <w:tr w:rsidR="00D11F23" w:rsidRPr="00D11F23" w:rsidTr="00967740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RANGE!A12:L34"/>
            <w:bookmarkEnd w:id="0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967740">
        <w:trPr>
          <w:trHeight w:val="1483"/>
        </w:trPr>
        <w:tc>
          <w:tcPr>
            <w:tcW w:w="63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Являетс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ли хозяйствующий субъект, осу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ществляющий тор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="000B00D2">
              <w:rPr>
                <w:rFonts w:ascii="Times New Roman" w:eastAsia="Times New Roman" w:hAnsi="Times New Roman" w:cs="Times New Roman"/>
                <w:sz w:val="20"/>
                <w:szCs w:val="20"/>
              </w:rPr>
              <w:t>овую дея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0B00D2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тельность в НТО, субъек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том малого и(или) среднего предпринимательства (да/нет)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размещения НТО </w:t>
            </w:r>
          </w:p>
        </w:tc>
      </w:tr>
      <w:tr w:rsidR="00D11F23" w:rsidRPr="00D11F23" w:rsidTr="00967740">
        <w:trPr>
          <w:trHeight w:val="1569"/>
        </w:trPr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</w:t>
            </w:r>
            <w:r w:rsidR="000B00D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фика- ционный номер НТО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НТО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FC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ция НТО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номер, по желанию)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0B00D2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(дата)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 (дата)</w:t>
            </w:r>
          </w:p>
        </w:tc>
      </w:tr>
      <w:tr w:rsidR="00D11F23" w:rsidRPr="00D11F23" w:rsidTr="00967740">
        <w:trPr>
          <w:trHeight w:val="287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 ул. Центральная  у д. 13А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96774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Продов. и непрод.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Default="001E1291" w:rsidP="000B00D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E1291" w:rsidRPr="00D11F23" w:rsidRDefault="001E1291" w:rsidP="000B00D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ское СП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Палатки, лотки, автофур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гоны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96774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Продов. и непрод.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Default="001E1291" w:rsidP="000B00D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E1291" w:rsidRPr="00D11F23" w:rsidRDefault="001E1291" w:rsidP="000B00D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ское СП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1291" w:rsidRPr="00D11F23" w:rsidTr="00967740">
        <w:trPr>
          <w:trHeight w:val="733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oBack" w:colFirst="7" w:colLast="7"/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 (перед объектом 20А)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Авто- фургон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A2FA5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мясной продукцией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«Рассвет плюс»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4702046892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11.09.2019г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1E1291" w:rsidRPr="00D11F23" w:rsidRDefault="001E1291" w:rsidP="0096774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10.08.2020г.</w:t>
            </w:r>
          </w:p>
        </w:tc>
      </w:tr>
      <w:bookmarkEnd w:id="1"/>
      <w:tr w:rsidR="001E1291" w:rsidRPr="00D11F23" w:rsidTr="00967740">
        <w:trPr>
          <w:trHeight w:val="733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Кисельня, ул. Центральная д.20 (ориентир д.22)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ИП Тагиев Али Алескер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470205163523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A57F5D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A57F5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2.20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1E1291" w:rsidRPr="00D11F23" w:rsidTr="00967740">
        <w:trPr>
          <w:trHeight w:val="733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(ориентир д.20а)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2C786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Торговля одеждой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1291" w:rsidRPr="00D11F23" w:rsidTr="00967740">
        <w:trPr>
          <w:trHeight w:val="1209"/>
        </w:trPr>
        <w:tc>
          <w:tcPr>
            <w:tcW w:w="10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 и обувью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1291" w:rsidRPr="00D11F23" w:rsidTr="00967740">
        <w:trPr>
          <w:trHeight w:val="979"/>
        </w:trPr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Галантерея, семена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1291" w:rsidRPr="00D11F23" w:rsidTr="00967740">
        <w:trPr>
          <w:trHeight w:val="97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ная д.20 (перед магазином «Вол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ховхлеб»)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пультами д/у, игрушками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1291" w:rsidRPr="00D11F23" w:rsidTr="00967740">
        <w:trPr>
          <w:trHeight w:val="97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2.6.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д.Кисельня,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ул.Центральная д.20 (перед мага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зином хоз.товаров)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 Торговля одеждой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A57F5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д.Кисельня,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ул.Центральная д.20 (напротив кафе «Берега»)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Палатка, лотки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 и обувью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Сафаров Агиф Вахит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470204919260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1E1291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31.12.2020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дер. 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>Соловьево у д.№7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Сюрья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16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Черноушево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27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Лавния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9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Голтово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11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Гнилки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16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Новая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7, № 22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Кипуя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36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967740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Чаплино у МКД № 1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F56A3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F56A3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F56A3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F56A3B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F56A3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F56A3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7740" w:rsidRDefault="00967740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7740" w:rsidRPr="00D11F23" w:rsidRDefault="00967740" w:rsidP="00F56A3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7740" w:rsidRDefault="00967740" w:rsidP="00F56A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7740" w:rsidRDefault="00967740" w:rsidP="00F56A3B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7740" w:rsidRDefault="00967740" w:rsidP="00F56A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7740" w:rsidRDefault="00967740" w:rsidP="00F56A3B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Лужа</w:t>
            </w:r>
            <w:r w:rsidR="001253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48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1E1291" w:rsidRPr="00D11F23" w:rsidTr="00967740">
        <w:trPr>
          <w:trHeight w:val="489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д.Селиверстово</w:t>
            </w:r>
            <w:r w:rsidR="00967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д. № 11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967740">
            <w:r w:rsidRPr="002B3EC8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 от 18.03.2020 № 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291" w:rsidRPr="00D11F23" w:rsidRDefault="001E1291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 w:rsidP="00A57F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 w:rsidP="00A57F5D">
            <w:pPr>
              <w:jc w:val="center"/>
            </w:pPr>
            <w:r w:rsidRPr="00B11C64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291" w:rsidRDefault="001E12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1291" w:rsidRDefault="001E1291">
            <w:r w:rsidRPr="00C354F7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</w:tbl>
    <w:p w:rsidR="00A41AC9" w:rsidRDefault="00A41AC9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  <w:sectPr w:rsidR="00D06C0E" w:rsidSect="005037AE">
          <w:pgSz w:w="16840" w:h="11900" w:orient="landscape"/>
          <w:pgMar w:top="851" w:right="851" w:bottom="851" w:left="851" w:header="0" w:footer="6" w:gutter="0"/>
          <w:cols w:space="720"/>
          <w:noEndnote/>
          <w:docGrid w:linePitch="360"/>
        </w:sectPr>
      </w:pPr>
    </w:p>
    <w:p w:rsidR="005F5167" w:rsidRDefault="0021654C" w:rsidP="005F5167">
      <w:pPr>
        <w:pStyle w:val="af0"/>
        <w:ind w:left="20"/>
        <w:jc w:val="center"/>
        <w:rPr>
          <w:rFonts w:cs="Courier New"/>
        </w:rPr>
      </w:pPr>
      <w:r>
        <w:rPr>
          <w:rStyle w:val="af2"/>
        </w:rPr>
        <w:lastRenderedPageBreak/>
        <w:t>СХЕМА</w:t>
      </w:r>
    </w:p>
    <w:p w:rsidR="005F5167" w:rsidRDefault="005F5167" w:rsidP="005F5167">
      <w:pPr>
        <w:pStyle w:val="af0"/>
        <w:ind w:left="20"/>
        <w:jc w:val="center"/>
        <w:rPr>
          <w:rFonts w:cs="Courier New"/>
        </w:rPr>
      </w:pPr>
      <w:r>
        <w:rPr>
          <w:rStyle w:val="12"/>
        </w:rPr>
        <w:t xml:space="preserve">размещения нестационарных торговых объектов на земельных участках в зданиях, строениях и сооружениях, находящихся в государственной и муниципальной собственности, </w:t>
      </w:r>
      <w:r w:rsidR="00D11F23">
        <w:rPr>
          <w:rStyle w:val="12"/>
        </w:rPr>
        <w:t xml:space="preserve">на территории дер. Кисельня МО </w:t>
      </w:r>
      <w:r>
        <w:rPr>
          <w:rStyle w:val="12"/>
        </w:rPr>
        <w:t>Кисельнинское</w:t>
      </w:r>
      <w:r w:rsidR="00D11F23">
        <w:rPr>
          <w:rStyle w:val="12"/>
        </w:rPr>
        <w:t xml:space="preserve"> СП</w:t>
      </w:r>
      <w:r>
        <w:rPr>
          <w:rStyle w:val="12"/>
        </w:rPr>
        <w:t xml:space="preserve"> Волховского муниципального района</w:t>
      </w:r>
    </w:p>
    <w:p w:rsidR="005F5167" w:rsidRDefault="005F5167" w:rsidP="0021654C">
      <w:pPr>
        <w:framePr w:wrap="none" w:vAnchor="page" w:hAnchor="page" w:x="3076" w:y="2776"/>
        <w:jc w:val="center"/>
        <w:rPr>
          <w:color w:val="auto"/>
          <w:sz w:val="2"/>
          <w:szCs w:val="2"/>
        </w:rPr>
      </w:pPr>
    </w:p>
    <w:p w:rsidR="004131FA" w:rsidRDefault="004131FA" w:rsidP="004131FA"/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</w:t>
      </w:r>
      <w:r w:rsidRPr="00BB327A">
        <w:rPr>
          <w:rFonts w:ascii="Times New Roman" w:eastAsia="Times New Roman" w:hAnsi="Times New Roman" w:cs="Times New Roman"/>
          <w:sz w:val="20"/>
          <w:szCs w:val="20"/>
        </w:rPr>
        <w:t>д.Кисельня ул. Центральная  у д. 13А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153025" cy="324628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35" t="9122" r="5398" b="14196"/>
                    <a:stretch/>
                  </pic:blipFill>
                  <pic:spPr bwMode="auto">
                    <a:xfrm>
                      <a:off x="0" y="0"/>
                      <a:ext cx="5156186" cy="324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 Центральная д.20 (перед объектом 20А)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210175" cy="3233902"/>
            <wp:effectExtent l="0" t="0" r="0" b="508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6" t="8837" r="4596" b="14196"/>
                    <a:stretch/>
                  </pic:blipFill>
                  <pic:spPr bwMode="auto">
                    <a:xfrm>
                      <a:off x="0" y="0"/>
                      <a:ext cx="5215744" cy="323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Кисельня, ул. Центральная д.20 (ориентир д.22)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238750" cy="325913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17" t="8837" r="3794" b="14196"/>
                    <a:stretch/>
                  </pic:blipFill>
                  <pic:spPr bwMode="auto">
                    <a:xfrm>
                      <a:off x="0" y="0"/>
                      <a:ext cx="5247659" cy="326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/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(ориентир д.20а)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314950" cy="36203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56" t="10714" r="10191" b="15592"/>
                    <a:stretch/>
                  </pic:blipFill>
                  <pic:spPr bwMode="auto">
                    <a:xfrm>
                      <a:off x="0" y="0"/>
                      <a:ext cx="5318703" cy="362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2.4.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38750" cy="3248539"/>
            <wp:effectExtent l="0" t="0" r="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95" t="9976" r="8285" b="17903"/>
                    <a:stretch/>
                  </pic:blipFill>
                  <pic:spPr bwMode="auto">
                    <a:xfrm>
                      <a:off x="0" y="0"/>
                      <a:ext cx="5250535" cy="325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38750" cy="3549223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62" t="9147" r="7986" b="14547"/>
                    <a:stretch/>
                  </pic:blipFill>
                  <pic:spPr bwMode="auto">
                    <a:xfrm>
                      <a:off x="0" y="0"/>
                      <a:ext cx="5245387" cy="355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2.5.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ул.Централь</w:t>
      </w:r>
      <w:r>
        <w:rPr>
          <w:rFonts w:ascii="Times New Roman" w:eastAsia="Times New Roman" w:hAnsi="Times New Roman" w:cs="Times New Roman"/>
          <w:sz w:val="20"/>
          <w:szCs w:val="20"/>
        </w:rPr>
        <w:t>ная д.20 (перед магазином «Вол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ховхлеб»)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3646504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487" t="8624" r="3871" b="14025"/>
                    <a:stretch/>
                  </pic:blipFill>
                  <pic:spPr bwMode="auto">
                    <a:xfrm>
                      <a:off x="0" y="0"/>
                      <a:ext cx="5757729" cy="364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(перед мага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зином хоз.товаров)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3557354"/>
            <wp:effectExtent l="0" t="0" r="0" b="508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11" t="9669" r="4753" b="14547"/>
                    <a:stretch/>
                  </pic:blipFill>
                  <pic:spPr bwMode="auto">
                    <a:xfrm>
                      <a:off x="0" y="0"/>
                      <a:ext cx="5755469" cy="355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2.7.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00725" cy="411233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441" t="9138" r="23529" b="2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Соловьево</w:t>
      </w:r>
      <w:r>
        <w:rPr>
          <w:rFonts w:ascii="Times New Roman" w:eastAsia="Times New Roman" w:hAnsi="Times New Roman" w:cs="Times New Roman"/>
          <w:sz w:val="20"/>
          <w:szCs w:val="20"/>
        </w:rPr>
        <w:t>, у д. №7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11150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606" t="15157" r="17246" b="13501"/>
                    <a:stretch/>
                  </pic:blipFill>
                  <pic:spPr bwMode="auto">
                    <a:xfrm>
                      <a:off x="0" y="0"/>
                      <a:ext cx="5756773" cy="411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4. </w:t>
      </w:r>
      <w:r w:rsidRPr="005562F2">
        <w:rPr>
          <w:rFonts w:ascii="Times New Roman" w:hAnsi="Times New Roman"/>
          <w:sz w:val="20"/>
          <w:szCs w:val="20"/>
        </w:rPr>
        <w:t>д. Сюрья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86425" cy="3426131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722" t="9931" r="4018" b="14808"/>
                    <a:stretch/>
                  </pic:blipFill>
                  <pic:spPr bwMode="auto">
                    <a:xfrm>
                      <a:off x="0" y="0"/>
                      <a:ext cx="5691574" cy="342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</w:t>
      </w:r>
      <w:r w:rsidRPr="005562F2">
        <w:rPr>
          <w:rFonts w:ascii="Times New Roman" w:hAnsi="Times New Roman"/>
          <w:sz w:val="20"/>
          <w:szCs w:val="20"/>
        </w:rPr>
        <w:t>д. Черноушево</w:t>
      </w:r>
      <w:r>
        <w:rPr>
          <w:rFonts w:ascii="Times New Roman" w:hAnsi="Times New Roman"/>
          <w:sz w:val="20"/>
          <w:szCs w:val="20"/>
        </w:rPr>
        <w:t xml:space="preserve"> у д. № 27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29300" cy="3430710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82" t="23258" r="15777" b="15070"/>
                    <a:stretch/>
                  </pic:blipFill>
                  <pic:spPr bwMode="auto">
                    <a:xfrm>
                      <a:off x="0" y="0"/>
                      <a:ext cx="5835392" cy="34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6. </w:t>
      </w:r>
      <w:r w:rsidRPr="005562F2">
        <w:rPr>
          <w:rFonts w:ascii="Times New Roman" w:hAnsi="Times New Roman"/>
          <w:sz w:val="20"/>
          <w:szCs w:val="20"/>
        </w:rPr>
        <w:t>д. Лавния</w:t>
      </w:r>
      <w:r>
        <w:rPr>
          <w:rFonts w:ascii="Times New Roman" w:hAnsi="Times New Roman"/>
          <w:sz w:val="20"/>
          <w:szCs w:val="20"/>
        </w:rPr>
        <w:t xml:space="preserve"> у д. № 9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3523260"/>
            <wp:effectExtent l="0" t="0" r="0" b="127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222" t="9931" r="3870" b="16376"/>
                    <a:stretch/>
                  </pic:blipFill>
                  <pic:spPr bwMode="auto">
                    <a:xfrm>
                      <a:off x="0" y="0"/>
                      <a:ext cx="5778750" cy="35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7. </w:t>
      </w:r>
      <w:r w:rsidRPr="005562F2">
        <w:rPr>
          <w:rFonts w:ascii="Times New Roman" w:hAnsi="Times New Roman"/>
          <w:sz w:val="20"/>
          <w:szCs w:val="20"/>
        </w:rPr>
        <w:t>д. Голтово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0725" cy="3567758"/>
            <wp:effectExtent l="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017" t="10453" r="5634" b="14808"/>
                    <a:stretch/>
                  </pic:blipFill>
                  <pic:spPr bwMode="auto">
                    <a:xfrm>
                      <a:off x="0" y="0"/>
                      <a:ext cx="5805063" cy="35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</w:t>
      </w:r>
      <w:r w:rsidRPr="005562F2">
        <w:rPr>
          <w:rFonts w:ascii="Times New Roman" w:hAnsi="Times New Roman"/>
          <w:sz w:val="20"/>
          <w:szCs w:val="20"/>
        </w:rPr>
        <w:t>д. Гнилки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3575" cy="4011930"/>
            <wp:effectExtent l="0" t="0" r="9525" b="762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927" t="14895" r="22832" b="23955"/>
                    <a:stretch/>
                  </pic:blipFill>
                  <pic:spPr bwMode="auto">
                    <a:xfrm>
                      <a:off x="0" y="0"/>
                      <a:ext cx="5748801" cy="40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</w:t>
      </w:r>
      <w:r w:rsidRPr="005562F2">
        <w:rPr>
          <w:rFonts w:ascii="Times New Roman" w:hAnsi="Times New Roman"/>
          <w:sz w:val="20"/>
          <w:szCs w:val="20"/>
        </w:rPr>
        <w:t>д. Новая</w:t>
      </w:r>
      <w:r>
        <w:rPr>
          <w:rFonts w:ascii="Times New Roman" w:hAnsi="Times New Roman"/>
          <w:sz w:val="20"/>
          <w:szCs w:val="20"/>
        </w:rPr>
        <w:t xml:space="preserve"> у д. № 7, № 22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214053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041" t="14895" r="16805" b="25000"/>
                    <a:stretch/>
                  </pic:blipFill>
                  <pic:spPr bwMode="auto">
                    <a:xfrm>
                      <a:off x="0" y="0"/>
                      <a:ext cx="5757802" cy="421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 </w:t>
      </w:r>
      <w:r w:rsidRPr="005562F2">
        <w:rPr>
          <w:rFonts w:ascii="Times New Roman" w:hAnsi="Times New Roman"/>
          <w:sz w:val="20"/>
          <w:szCs w:val="20"/>
        </w:rPr>
        <w:t>д. Кипуя</w:t>
      </w:r>
      <w:r>
        <w:rPr>
          <w:rFonts w:ascii="Times New Roman" w:hAnsi="Times New Roman"/>
          <w:sz w:val="20"/>
          <w:szCs w:val="20"/>
        </w:rPr>
        <w:t xml:space="preserve"> у д. № 36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62650" cy="3312583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429" t="15941" r="4458" b="14808"/>
                    <a:stretch/>
                  </pic:blipFill>
                  <pic:spPr bwMode="auto">
                    <a:xfrm>
                      <a:off x="0" y="0"/>
                      <a:ext cx="5976873" cy="33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11.дер.Чаплино у МКД № 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29325" cy="4118734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3088" t="12533" r="10294" b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12. </w:t>
      </w:r>
      <w:r w:rsidRPr="005562F2">
        <w:rPr>
          <w:rFonts w:ascii="Times New Roman" w:hAnsi="Times New Roman"/>
          <w:sz w:val="20"/>
          <w:szCs w:val="20"/>
        </w:rPr>
        <w:t>д. Лужа</w:t>
      </w:r>
      <w:r>
        <w:rPr>
          <w:rFonts w:ascii="Times New Roman" w:hAnsi="Times New Roman"/>
          <w:sz w:val="20"/>
          <w:szCs w:val="20"/>
        </w:rPr>
        <w:t xml:space="preserve"> у д. № 48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05475" cy="3520399"/>
            <wp:effectExtent l="0" t="0" r="0" b="444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429" t="9408" r="5487" b="14808"/>
                    <a:stretch/>
                  </pic:blipFill>
                  <pic:spPr bwMode="auto">
                    <a:xfrm>
                      <a:off x="0" y="0"/>
                      <a:ext cx="5709477" cy="35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13. </w:t>
      </w:r>
      <w:r w:rsidRPr="005562F2">
        <w:rPr>
          <w:rFonts w:ascii="Times New Roman" w:hAnsi="Times New Roman"/>
          <w:sz w:val="20"/>
          <w:szCs w:val="20"/>
        </w:rPr>
        <w:t>д. Селиверстово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81650" cy="4548011"/>
            <wp:effectExtent l="0" t="0" r="0" b="508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161" t="16463" r="25183" b="20296"/>
                    <a:stretch/>
                  </pic:blipFill>
                  <pic:spPr bwMode="auto">
                    <a:xfrm>
                      <a:off x="0" y="0"/>
                      <a:ext cx="5585560" cy="45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5167" w:rsidRDefault="005F5167" w:rsidP="005F5167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center"/>
        <w:rPr>
          <w:sz w:val="22"/>
          <w:szCs w:val="22"/>
        </w:rPr>
      </w:pPr>
    </w:p>
    <w:sectPr w:rsidR="005F5167" w:rsidSect="0021654C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271" w:rsidRDefault="00A70271">
      <w:r>
        <w:separator/>
      </w:r>
    </w:p>
  </w:endnote>
  <w:endnote w:type="continuationSeparator" w:id="1">
    <w:p w:rsidR="00A70271" w:rsidRDefault="00A70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8FC" w:rsidRPr="00436FF3" w:rsidRDefault="00C208FC">
    <w:pPr>
      <w:pStyle w:val="a9"/>
      <w:jc w:val="right"/>
      <w:rPr>
        <w:rFonts w:ascii="Times New Roman" w:hAnsi="Times New Roman" w:cs="Times New Roman"/>
        <w:sz w:val="28"/>
        <w:szCs w:val="28"/>
      </w:rPr>
    </w:pPr>
  </w:p>
  <w:p w:rsidR="00C208FC" w:rsidRDefault="00C208F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271" w:rsidRDefault="00A70271">
      <w:r>
        <w:separator/>
      </w:r>
    </w:p>
  </w:footnote>
  <w:footnote w:type="continuationSeparator" w:id="1">
    <w:p w:rsidR="00A70271" w:rsidRDefault="00A702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pStyle w:val="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E192C3E"/>
    <w:multiLevelType w:val="hybridMultilevel"/>
    <w:tmpl w:val="A7FE55F2"/>
    <w:lvl w:ilvl="0" w:tplc="6F36C3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E941C21"/>
    <w:multiLevelType w:val="hybridMultilevel"/>
    <w:tmpl w:val="976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A2D33"/>
    <w:rsid w:val="00041128"/>
    <w:rsid w:val="00082B0C"/>
    <w:rsid w:val="0008636B"/>
    <w:rsid w:val="000A6CBC"/>
    <w:rsid w:val="000B00D2"/>
    <w:rsid w:val="000E1632"/>
    <w:rsid w:val="00110E7A"/>
    <w:rsid w:val="00125315"/>
    <w:rsid w:val="00141306"/>
    <w:rsid w:val="00151E27"/>
    <w:rsid w:val="00162C81"/>
    <w:rsid w:val="00190D67"/>
    <w:rsid w:val="001959C5"/>
    <w:rsid w:val="001E1291"/>
    <w:rsid w:val="001F4DA6"/>
    <w:rsid w:val="0021654C"/>
    <w:rsid w:val="00273550"/>
    <w:rsid w:val="00293B38"/>
    <w:rsid w:val="002B1ABE"/>
    <w:rsid w:val="002C00F4"/>
    <w:rsid w:val="002C6AE2"/>
    <w:rsid w:val="002C7868"/>
    <w:rsid w:val="002D7162"/>
    <w:rsid w:val="002D751E"/>
    <w:rsid w:val="002E1F3D"/>
    <w:rsid w:val="00382B33"/>
    <w:rsid w:val="00391A6F"/>
    <w:rsid w:val="0039475F"/>
    <w:rsid w:val="003A200B"/>
    <w:rsid w:val="003C6C13"/>
    <w:rsid w:val="003F7027"/>
    <w:rsid w:val="004131FA"/>
    <w:rsid w:val="00436FF3"/>
    <w:rsid w:val="004450C7"/>
    <w:rsid w:val="00457D87"/>
    <w:rsid w:val="004616A3"/>
    <w:rsid w:val="0047053B"/>
    <w:rsid w:val="004A5EA6"/>
    <w:rsid w:val="004C3423"/>
    <w:rsid w:val="005037AE"/>
    <w:rsid w:val="0051334F"/>
    <w:rsid w:val="005211C9"/>
    <w:rsid w:val="00581839"/>
    <w:rsid w:val="005D0FDB"/>
    <w:rsid w:val="005D4224"/>
    <w:rsid w:val="005D78A6"/>
    <w:rsid w:val="005F5167"/>
    <w:rsid w:val="00600B9E"/>
    <w:rsid w:val="00625503"/>
    <w:rsid w:val="00627C7F"/>
    <w:rsid w:val="006332FE"/>
    <w:rsid w:val="006639A9"/>
    <w:rsid w:val="006D1B49"/>
    <w:rsid w:val="006F0115"/>
    <w:rsid w:val="0070115A"/>
    <w:rsid w:val="00741366"/>
    <w:rsid w:val="00796547"/>
    <w:rsid w:val="007B4A04"/>
    <w:rsid w:val="007C2512"/>
    <w:rsid w:val="007F0646"/>
    <w:rsid w:val="007F1431"/>
    <w:rsid w:val="007F7B8F"/>
    <w:rsid w:val="008037EC"/>
    <w:rsid w:val="008144B7"/>
    <w:rsid w:val="008354DA"/>
    <w:rsid w:val="008648D0"/>
    <w:rsid w:val="00872C2F"/>
    <w:rsid w:val="008819C8"/>
    <w:rsid w:val="00882147"/>
    <w:rsid w:val="008940DD"/>
    <w:rsid w:val="0089560A"/>
    <w:rsid w:val="008B18C0"/>
    <w:rsid w:val="008C1C25"/>
    <w:rsid w:val="008C598A"/>
    <w:rsid w:val="008F6D3F"/>
    <w:rsid w:val="009055E5"/>
    <w:rsid w:val="00906F32"/>
    <w:rsid w:val="00941048"/>
    <w:rsid w:val="009504EB"/>
    <w:rsid w:val="009547F4"/>
    <w:rsid w:val="00967740"/>
    <w:rsid w:val="009A4889"/>
    <w:rsid w:val="009B11B7"/>
    <w:rsid w:val="009B69D7"/>
    <w:rsid w:val="009D5ECD"/>
    <w:rsid w:val="00A14D6D"/>
    <w:rsid w:val="00A217BA"/>
    <w:rsid w:val="00A231C0"/>
    <w:rsid w:val="00A26959"/>
    <w:rsid w:val="00A41AC9"/>
    <w:rsid w:val="00A57F5D"/>
    <w:rsid w:val="00A70271"/>
    <w:rsid w:val="00AB6DBD"/>
    <w:rsid w:val="00AE5D1B"/>
    <w:rsid w:val="00AE7AD7"/>
    <w:rsid w:val="00B05D95"/>
    <w:rsid w:val="00B308C1"/>
    <w:rsid w:val="00B3768E"/>
    <w:rsid w:val="00B46D17"/>
    <w:rsid w:val="00B82EFF"/>
    <w:rsid w:val="00BB20E6"/>
    <w:rsid w:val="00BB7D9E"/>
    <w:rsid w:val="00BE0910"/>
    <w:rsid w:val="00C07B0B"/>
    <w:rsid w:val="00C208FC"/>
    <w:rsid w:val="00C46CB5"/>
    <w:rsid w:val="00C727C8"/>
    <w:rsid w:val="00C83F38"/>
    <w:rsid w:val="00C9411F"/>
    <w:rsid w:val="00CC291C"/>
    <w:rsid w:val="00CD58EC"/>
    <w:rsid w:val="00CD6682"/>
    <w:rsid w:val="00CE0486"/>
    <w:rsid w:val="00CE4A67"/>
    <w:rsid w:val="00D06C0E"/>
    <w:rsid w:val="00D11F23"/>
    <w:rsid w:val="00D25484"/>
    <w:rsid w:val="00D43052"/>
    <w:rsid w:val="00D509AF"/>
    <w:rsid w:val="00D654FA"/>
    <w:rsid w:val="00DA2D33"/>
    <w:rsid w:val="00DA2FA5"/>
    <w:rsid w:val="00DE0B7C"/>
    <w:rsid w:val="00DF2474"/>
    <w:rsid w:val="00E00355"/>
    <w:rsid w:val="00E10C19"/>
    <w:rsid w:val="00E1483E"/>
    <w:rsid w:val="00E148EF"/>
    <w:rsid w:val="00E46314"/>
    <w:rsid w:val="00E50176"/>
    <w:rsid w:val="00E80954"/>
    <w:rsid w:val="00E940EE"/>
    <w:rsid w:val="00EA2A7F"/>
    <w:rsid w:val="00F27501"/>
    <w:rsid w:val="00F561D1"/>
    <w:rsid w:val="00F6660A"/>
    <w:rsid w:val="00F75228"/>
    <w:rsid w:val="00F76CBB"/>
    <w:rsid w:val="00F81269"/>
    <w:rsid w:val="00F82B28"/>
    <w:rsid w:val="00F95B5F"/>
    <w:rsid w:val="00FD158A"/>
    <w:rsid w:val="00FD1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A9"/>
    <w:pPr>
      <w:widowControl w:val="0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0E6"/>
    <w:pPr>
      <w:keepNext/>
      <w:widowControl/>
      <w:numPr>
        <w:numId w:val="1"/>
      </w:numPr>
      <w:suppressAutoHyphens/>
      <w:spacing w:after="200" w:line="276" w:lineRule="auto"/>
      <w:jc w:val="center"/>
      <w:outlineLvl w:val="0"/>
    </w:pPr>
    <w:rPr>
      <w:rFonts w:ascii="Cambria" w:eastAsia="SimSun" w:hAnsi="Cambria" w:cs="Cambria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B20E6"/>
    <w:pPr>
      <w:keepNext/>
      <w:widowControl/>
      <w:numPr>
        <w:ilvl w:val="1"/>
        <w:numId w:val="1"/>
      </w:numPr>
      <w:suppressAutoHyphens/>
      <w:spacing w:after="200" w:line="360" w:lineRule="auto"/>
      <w:jc w:val="center"/>
      <w:outlineLvl w:val="1"/>
    </w:pPr>
    <w:rPr>
      <w:rFonts w:ascii="Cambria" w:eastAsia="SimSun" w:hAnsi="Cambria" w:cs="Cambria"/>
      <w:b/>
      <w:bCs/>
      <w:i/>
      <w:iCs/>
      <w:color w:val="auto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B20E6"/>
    <w:rPr>
      <w:rFonts w:ascii="Cambria" w:eastAsia="SimSun" w:hAnsi="Cambria" w:cs="Cambria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BB20E6"/>
    <w:rPr>
      <w:rFonts w:ascii="Cambria" w:eastAsia="SimSun" w:hAnsi="Cambria" w:cs="Cambria"/>
      <w:b/>
      <w:bCs/>
      <w:i/>
      <w:iCs/>
      <w:kern w:val="1"/>
      <w:sz w:val="28"/>
      <w:szCs w:val="28"/>
      <w:lang w:eastAsia="ar-SA" w:bidi="ar-SA"/>
    </w:rPr>
  </w:style>
  <w:style w:type="character" w:styleId="a3">
    <w:name w:val="Hyperlink"/>
    <w:basedOn w:val="a0"/>
    <w:uiPriority w:val="99"/>
    <w:rsid w:val="006639A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210">
    <w:name w:val="Основной текст (2) + 10"/>
    <w:aliases w:val="5 pt,Полужирный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11"/>
    <w:uiPriority w:val="99"/>
    <w:locked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5Exact">
    <w:name w:val="Основной текст (5) Exact"/>
    <w:basedOn w:val="a0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Georgia">
    <w:name w:val="Основной текст (2) + Georgia"/>
    <w:aliases w:val="11,5 pt Exact"/>
    <w:basedOn w:val="21"/>
    <w:uiPriority w:val="99"/>
    <w:rsid w:val="006639A9"/>
    <w:rPr>
      <w:rFonts w:ascii="Georgia" w:hAnsi="Georgia" w:cs="Georgia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6639A9"/>
    <w:rPr>
      <w:rFonts w:ascii="Sylfaen" w:hAnsi="Sylfaen" w:cs="Sylfae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6639A9"/>
    <w:rPr>
      <w:rFonts w:ascii="Sylfaen" w:hAnsi="Sylfaen" w:cs="Sylfaen"/>
      <w:spacing w:val="30"/>
      <w:sz w:val="15"/>
      <w:szCs w:val="15"/>
      <w:u w:val="none"/>
    </w:rPr>
  </w:style>
  <w:style w:type="character" w:customStyle="1" w:styleId="5Candara">
    <w:name w:val="Основной текст (5) + Candara"/>
    <w:aliases w:val="7,5 pt4,Не полужирный Exact"/>
    <w:basedOn w:val="5"/>
    <w:uiPriority w:val="99"/>
    <w:rsid w:val="006639A9"/>
    <w:rPr>
      <w:rFonts w:ascii="Candara" w:hAnsi="Candara" w:cs="Candara"/>
      <w:b/>
      <w:bCs/>
      <w:spacing w:val="0"/>
      <w:sz w:val="15"/>
      <w:szCs w:val="15"/>
      <w:u w:val="none"/>
    </w:rPr>
  </w:style>
  <w:style w:type="character" w:customStyle="1" w:styleId="2102">
    <w:name w:val="Основной текст (2) + 102"/>
    <w:aliases w:val="5 pt3,Полужирный Exact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3">
    <w:name w:val="Основной текст (2) + Малые прописные"/>
    <w:basedOn w:val="21"/>
    <w:uiPriority w:val="99"/>
    <w:rsid w:val="006639A9"/>
    <w:rPr>
      <w:rFonts w:ascii="Times New Roman" w:hAnsi="Times New Roman" w:cs="Times New Roman"/>
      <w:smallCaps/>
      <w:sz w:val="28"/>
      <w:szCs w:val="28"/>
      <w:u w:val="none"/>
    </w:rPr>
  </w:style>
  <w:style w:type="character" w:customStyle="1" w:styleId="3Exact">
    <w:name w:val="Основной текст (3) Exact"/>
    <w:basedOn w:val="a0"/>
    <w:uiPriority w:val="99"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3"/>
    <w:basedOn w:val="21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101">
    <w:name w:val="Основной текст (2) + 101"/>
    <w:aliases w:val="5 pt2,Полужирный2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CenturyGothic">
    <w:name w:val="Основной текст (2) + Century Gothic"/>
    <w:aliases w:val="11 pt,Полужирный1"/>
    <w:basedOn w:val="21"/>
    <w:uiPriority w:val="99"/>
    <w:rsid w:val="006639A9"/>
    <w:rPr>
      <w:rFonts w:ascii="Century Gothic" w:hAnsi="Century Gothic" w:cs="Century Gothic"/>
      <w:b/>
      <w:bCs/>
      <w:sz w:val="22"/>
      <w:szCs w:val="22"/>
      <w:u w:val="none"/>
    </w:rPr>
  </w:style>
  <w:style w:type="character" w:customStyle="1" w:styleId="2FranklinGothicDemi">
    <w:name w:val="Основной текст (2) + Franklin Gothic Demi"/>
    <w:aliases w:val="9,5 pt1"/>
    <w:basedOn w:val="21"/>
    <w:uiPriority w:val="99"/>
    <w:rsid w:val="006639A9"/>
    <w:rPr>
      <w:rFonts w:ascii="Franklin Gothic Demi" w:hAnsi="Franklin Gothic Demi" w:cs="Franklin Gothic Demi"/>
      <w:sz w:val="19"/>
      <w:szCs w:val="19"/>
      <w:u w:val="none"/>
    </w:rPr>
  </w:style>
  <w:style w:type="paragraph" w:customStyle="1" w:styleId="22">
    <w:name w:val="Основной текст (2)"/>
    <w:basedOn w:val="a"/>
    <w:link w:val="21"/>
    <w:uiPriority w:val="99"/>
    <w:rsid w:val="006639A9"/>
    <w:pPr>
      <w:shd w:val="clear" w:color="auto" w:fill="FFFFFF"/>
      <w:spacing w:before="240" w:line="312" w:lineRule="exact"/>
      <w:ind w:hanging="21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639A9"/>
    <w:pPr>
      <w:shd w:val="clear" w:color="auto" w:fill="FFFFFF"/>
      <w:spacing w:after="360" w:line="240" w:lineRule="atLeast"/>
      <w:jc w:val="righ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">
    <w:name w:val="Колонтитул1"/>
    <w:basedOn w:val="a"/>
    <w:link w:val="a4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6639A9"/>
    <w:pPr>
      <w:shd w:val="clear" w:color="auto" w:fill="FFFFFF"/>
      <w:spacing w:after="600" w:line="269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pacing w:val="30"/>
      <w:sz w:val="15"/>
      <w:szCs w:val="15"/>
    </w:rPr>
  </w:style>
  <w:style w:type="paragraph" w:styleId="a6">
    <w:name w:val="List Paragraph"/>
    <w:basedOn w:val="a"/>
    <w:uiPriority w:val="34"/>
    <w:qFormat/>
    <w:rsid w:val="002D751E"/>
    <w:pPr>
      <w:ind w:left="708"/>
    </w:pPr>
  </w:style>
  <w:style w:type="paragraph" w:styleId="a7">
    <w:name w:val="header"/>
    <w:basedOn w:val="a"/>
    <w:link w:val="a8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D751E"/>
    <w:rPr>
      <w:rFonts w:cs="Arial Unicode MS"/>
      <w:color w:val="000000"/>
    </w:rPr>
  </w:style>
  <w:style w:type="paragraph" w:styleId="a9">
    <w:name w:val="footer"/>
    <w:basedOn w:val="a"/>
    <w:link w:val="aa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D751E"/>
    <w:rPr>
      <w:rFonts w:cs="Arial Unicode MS"/>
      <w:color w:val="000000"/>
    </w:rPr>
  </w:style>
  <w:style w:type="table" w:styleId="ab">
    <w:name w:val="Table Grid"/>
    <w:basedOn w:val="a1"/>
    <w:uiPriority w:val="59"/>
    <w:rsid w:val="002D75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paragraph" w:customStyle="1" w:styleId="align-center">
    <w:name w:val="align-center"/>
    <w:basedOn w:val="a"/>
    <w:rsid w:val="0058183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</w:rPr>
  </w:style>
  <w:style w:type="paragraph" w:customStyle="1" w:styleId="align-right">
    <w:name w:val="align-right"/>
    <w:basedOn w:val="a"/>
    <w:rsid w:val="0058183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</w:rPr>
  </w:style>
  <w:style w:type="character" w:customStyle="1" w:styleId="docsupplement-number">
    <w:name w:val="doc__supplement-number"/>
    <w:basedOn w:val="a0"/>
    <w:rsid w:val="00581839"/>
    <w:rPr>
      <w:rFonts w:cs="Times New Roman"/>
    </w:rPr>
  </w:style>
  <w:style w:type="character" w:customStyle="1" w:styleId="docsupplement-name">
    <w:name w:val="doc__supplement-name"/>
    <w:basedOn w:val="a0"/>
    <w:rsid w:val="00581839"/>
    <w:rPr>
      <w:rFonts w:cs="Times New Roman"/>
    </w:rPr>
  </w:style>
  <w:style w:type="character" w:customStyle="1" w:styleId="docuntyped-number">
    <w:name w:val="doc__untyped-number"/>
    <w:basedOn w:val="a0"/>
    <w:rsid w:val="00581839"/>
    <w:rPr>
      <w:rFonts w:cs="Times New Roman"/>
    </w:rPr>
  </w:style>
  <w:style w:type="character" w:customStyle="1" w:styleId="docuntyped-name">
    <w:name w:val="doc__untyped-name"/>
    <w:basedOn w:val="a0"/>
    <w:rsid w:val="00581839"/>
    <w:rPr>
      <w:rFonts w:cs="Times New Roman"/>
    </w:rPr>
  </w:style>
  <w:style w:type="paragraph" w:customStyle="1" w:styleId="formattext">
    <w:name w:val="formattext"/>
    <w:basedOn w:val="a"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docnote-number">
    <w:name w:val="doc__note-number"/>
    <w:basedOn w:val="a0"/>
    <w:rsid w:val="00581839"/>
    <w:rPr>
      <w:rFonts w:cs="Times New Roman"/>
    </w:rPr>
  </w:style>
  <w:style w:type="character" w:customStyle="1" w:styleId="docnote-text">
    <w:name w:val="doc__note-text"/>
    <w:basedOn w:val="a0"/>
    <w:rsid w:val="00581839"/>
    <w:rPr>
      <w:rFonts w:cs="Times New Roman"/>
    </w:rPr>
  </w:style>
  <w:style w:type="paragraph" w:styleId="24">
    <w:name w:val="Body Text 2"/>
    <w:basedOn w:val="a"/>
    <w:link w:val="25"/>
    <w:uiPriority w:val="99"/>
    <w:rsid w:val="00E50176"/>
    <w:pPr>
      <w:widowControl/>
      <w:jc w:val="center"/>
    </w:pPr>
    <w:rPr>
      <w:rFonts w:ascii="Times New Roman" w:hAnsi="Times New Roman" w:cs="Times New Roman"/>
      <w:b/>
      <w:bCs/>
      <w:color w:val="auto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E50176"/>
    <w:rPr>
      <w:rFonts w:ascii="Times New Roman" w:hAnsi="Times New Roman" w:cs="Times New Roman"/>
      <w:b/>
      <w:bCs/>
      <w:sz w:val="24"/>
    </w:rPr>
  </w:style>
  <w:style w:type="paragraph" w:styleId="ad">
    <w:name w:val="No Spacing"/>
    <w:uiPriority w:val="1"/>
    <w:qFormat/>
    <w:rsid w:val="00391A6F"/>
    <w:pPr>
      <w:widowControl w:val="0"/>
    </w:pPr>
    <w:rPr>
      <w:rFonts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F95B5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locked/>
    <w:rsid w:val="00F95B5F"/>
    <w:rPr>
      <w:rFonts w:ascii="Segoe UI" w:hAnsi="Segoe UI" w:cs="Segoe UI"/>
      <w:color w:val="000000"/>
      <w:sz w:val="18"/>
      <w:szCs w:val="18"/>
    </w:rPr>
  </w:style>
  <w:style w:type="paragraph" w:styleId="af0">
    <w:name w:val="Body Text"/>
    <w:basedOn w:val="a"/>
    <w:link w:val="af1"/>
    <w:uiPriority w:val="99"/>
    <w:rsid w:val="005F516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5F5167"/>
    <w:rPr>
      <w:rFonts w:cs="Arial Unicode MS"/>
      <w:color w:val="000000"/>
      <w:sz w:val="24"/>
      <w:szCs w:val="24"/>
    </w:rPr>
  </w:style>
  <w:style w:type="character" w:customStyle="1" w:styleId="12">
    <w:name w:val="Основной текст Знак1"/>
    <w:basedOn w:val="a0"/>
    <w:uiPriority w:val="99"/>
    <w:locked/>
    <w:rsid w:val="005F5167"/>
    <w:rPr>
      <w:rFonts w:ascii="Times New Roman" w:hAnsi="Times New Roman" w:cs="Times New Roman"/>
      <w:spacing w:val="3"/>
      <w:u w:val="none"/>
    </w:rPr>
  </w:style>
  <w:style w:type="character" w:customStyle="1" w:styleId="af2">
    <w:name w:val="Основной текст + Малые прописные"/>
    <w:basedOn w:val="12"/>
    <w:uiPriority w:val="99"/>
    <w:rsid w:val="005F5167"/>
    <w:rPr>
      <w:rFonts w:ascii="Times New Roman" w:hAnsi="Times New Roman" w:cs="Times New Roman"/>
      <w:smallCaps/>
      <w:spacing w:val="3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C003-4DED-46C1-8963-DCACD9FA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</cp:revision>
  <cp:lastPrinted>2020-04-01T06:06:00Z</cp:lastPrinted>
  <dcterms:created xsi:type="dcterms:W3CDTF">2019-09-10T09:16:00Z</dcterms:created>
  <dcterms:modified xsi:type="dcterms:W3CDTF">2020-04-01T06:09:00Z</dcterms:modified>
</cp:coreProperties>
</file>